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6643" w14:textId="5B41839D" w:rsidR="00225346" w:rsidRPr="00225346" w:rsidRDefault="00225346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b/>
          <w:bCs/>
          <w:i/>
          <w:iCs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 xml:space="preserve">DOMANDA DI </w:t>
      </w:r>
      <w:r w:rsidR="005554D6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PRE</w:t>
      </w:r>
      <w:r w:rsidRPr="00225346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 xml:space="preserve">ISCRIZIONE A.S. </w:t>
      </w:r>
      <w:r w:rsidR="00291665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202</w:t>
      </w:r>
      <w:r w:rsidR="00A87A69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6</w:t>
      </w:r>
      <w:r w:rsidR="009C0965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/</w:t>
      </w:r>
      <w:r w:rsidR="00291665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202</w:t>
      </w:r>
      <w:r w:rsidR="00A87A69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7</w:t>
      </w:r>
      <w:r w:rsidR="00AE64D4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>_</w:t>
      </w:r>
      <w:r w:rsidRPr="00225346">
        <w:rPr>
          <w:rFonts w:ascii="Times New Roman" w:eastAsia="Arial Unicode MS" w:hAnsi="Times New Roman" w:cs="Times New Roman"/>
          <w:b/>
          <w:bCs/>
          <w:i/>
          <w:iCs/>
          <w:color w:val="000000"/>
          <w:shd w:val="clear" w:color="auto" w:fill="FFFFFF"/>
          <w:lang w:eastAsia="it-IT"/>
        </w:rPr>
        <w:t xml:space="preserve"> - Corso Serale</w:t>
      </w:r>
    </w:p>
    <w:p w14:paraId="2059F421" w14:textId="488519F4" w:rsidR="00225346" w:rsidRPr="00225346" w:rsidRDefault="00225346" w:rsidP="00225346">
      <w:pPr>
        <w:widowControl w:val="0"/>
        <w:spacing w:after="219" w:line="220" w:lineRule="exact"/>
        <w:jc w:val="both"/>
        <w:rPr>
          <w:rFonts w:ascii="Times New Roman" w:eastAsia="Arial Unicode MS" w:hAnsi="Times New Roman" w:cs="Times New Roman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(scrivere tutti i dati in stampatello</w:t>
      </w:r>
      <w:r w:rsidR="00CA6BF7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 o compilare in digitale</w:t>
      </w: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)</w:t>
      </w:r>
    </w:p>
    <w:p w14:paraId="7B54CEA5" w14:textId="77777777" w:rsidR="003130CE" w:rsidRDefault="00225346" w:rsidP="00225346">
      <w:pPr>
        <w:widowControl w:val="0"/>
        <w:spacing w:after="0" w:line="250" w:lineRule="exact"/>
        <w:ind w:left="6400"/>
        <w:jc w:val="right"/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Al Dirigente Scolastico </w:t>
      </w:r>
    </w:p>
    <w:p w14:paraId="35F75D05" w14:textId="09701FED" w:rsidR="00225346" w:rsidRPr="00225346" w:rsidRDefault="00225346" w:rsidP="00225346">
      <w:pPr>
        <w:widowControl w:val="0"/>
        <w:spacing w:after="0" w:line="250" w:lineRule="exact"/>
        <w:ind w:left="6400"/>
        <w:jc w:val="right"/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dell’I.</w:t>
      </w:r>
      <w:r w:rsidR="003130CE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I.S</w:t>
      </w: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. "</w:t>
      </w:r>
      <w:r w:rsidR="00503F1D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B. Focaccia</w:t>
      </w: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" </w:t>
      </w:r>
    </w:p>
    <w:p w14:paraId="56CD0BC5" w14:textId="5BA334BA" w:rsidR="00225346" w:rsidRPr="00225346" w:rsidRDefault="00503F1D" w:rsidP="00225346">
      <w:pPr>
        <w:widowControl w:val="0"/>
        <w:spacing w:after="0" w:line="250" w:lineRule="exact"/>
        <w:ind w:left="6400"/>
        <w:jc w:val="right"/>
        <w:rPr>
          <w:rFonts w:ascii="Times New Roman" w:eastAsia="Arial Unicode MS" w:hAnsi="Times New Roman" w:cs="Times New Roman"/>
          <w:b/>
          <w:bCs/>
          <w:lang w:eastAsia="it-IT"/>
        </w:rPr>
      </w:pPr>
      <w:r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Via Monticelli 1, Salerno</w:t>
      </w:r>
    </w:p>
    <w:p w14:paraId="13496800" w14:textId="77777777" w:rsidR="00225346" w:rsidRPr="00225346" w:rsidRDefault="00225346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</w:p>
    <w:p w14:paraId="02277CE7" w14:textId="77777777" w:rsidR="00225346" w:rsidRPr="00225346" w:rsidRDefault="00225346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</w:p>
    <w:p w14:paraId="3FEF6689" w14:textId="77777777" w:rsidR="00225346" w:rsidRDefault="00225346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Il/La sottoscritto/a…………………………………………………………………………………………</w:t>
      </w:r>
      <w:proofErr w:type="gram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…….</w:t>
      </w:r>
      <w:proofErr w:type="gram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.</w:t>
      </w:r>
    </w:p>
    <w:p w14:paraId="5E3D6D96" w14:textId="77777777" w:rsidR="00F301B1" w:rsidRDefault="00F301B1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</w:p>
    <w:p w14:paraId="75A1FFD6" w14:textId="77777777" w:rsidR="00F301B1" w:rsidRPr="00225346" w:rsidRDefault="00F301B1" w:rsidP="00225346">
      <w:pPr>
        <w:widowControl w:val="0"/>
        <w:spacing w:after="0" w:line="220" w:lineRule="exact"/>
        <w:jc w:val="both"/>
        <w:rPr>
          <w:rFonts w:ascii="Times New Roman" w:eastAsia="Arial Unicode MS" w:hAnsi="Times New Roman" w:cs="Times New Roman"/>
          <w:lang w:eastAsia="it-IT"/>
        </w:rPr>
      </w:pP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Nato/a ………………………………………………………</w:t>
      </w:r>
      <w:proofErr w:type="gramStart"/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…….</w:t>
      </w:r>
      <w:proofErr w:type="gramEnd"/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.il………………………………………….</w:t>
      </w:r>
    </w:p>
    <w:p w14:paraId="62E0A79B" w14:textId="77777777" w:rsidR="00225346" w:rsidRPr="00225346" w:rsidRDefault="00225346" w:rsidP="00225346">
      <w:pPr>
        <w:widowControl w:val="0"/>
        <w:spacing w:after="478" w:line="220" w:lineRule="exact"/>
        <w:ind w:right="40"/>
        <w:jc w:val="center"/>
        <w:rPr>
          <w:rFonts w:ascii="Times New Roman" w:eastAsia="Arial Unicode MS" w:hAnsi="Times New Roman" w:cs="Times New Roman"/>
          <w:i/>
          <w:iCs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(cognome e nome in stampatello)</w:t>
      </w:r>
    </w:p>
    <w:p w14:paraId="5F8AD0AE" w14:textId="77777777" w:rsidR="00225346" w:rsidRPr="00225346" w:rsidRDefault="00225346" w:rsidP="00225346">
      <w:pPr>
        <w:widowControl w:val="0"/>
        <w:tabs>
          <w:tab w:val="left" w:leader="underscore" w:pos="408"/>
          <w:tab w:val="left" w:leader="underscore" w:pos="840"/>
          <w:tab w:val="left" w:leader="underscore" w:pos="1267"/>
          <w:tab w:val="left" w:leader="underscore" w:pos="1694"/>
          <w:tab w:val="left" w:leader="underscore" w:pos="2122"/>
          <w:tab w:val="left" w:leader="underscore" w:pos="2549"/>
          <w:tab w:val="left" w:leader="underscore" w:pos="2981"/>
          <w:tab w:val="left" w:leader="underscore" w:pos="3408"/>
          <w:tab w:val="left" w:leader="underscore" w:pos="3835"/>
          <w:tab w:val="left" w:leader="underscore" w:pos="4267"/>
          <w:tab w:val="left" w:leader="underscore" w:pos="4694"/>
          <w:tab w:val="left" w:leader="underscore" w:pos="5122"/>
          <w:tab w:val="left" w:leader="underscore" w:pos="5549"/>
          <w:tab w:val="left" w:leader="underscore" w:pos="5981"/>
          <w:tab w:val="left" w:leader="underscore" w:pos="6408"/>
          <w:tab w:val="left" w:leader="underscore" w:pos="6835"/>
          <w:tab w:val="left" w:pos="7829"/>
        </w:tabs>
        <w:spacing w:after="0" w:line="220" w:lineRule="exact"/>
        <w:jc w:val="both"/>
        <w:rPr>
          <w:rFonts w:ascii="Times New Roman" w:eastAsia="Arial Unicode MS" w:hAnsi="Times New Roman" w:cs="Times New Roman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  <w:t>I</w:t>
      </w: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proofErr w:type="spellStart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I</w:t>
      </w:r>
      <w:proofErr w:type="spellEnd"/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  <w:t xml:space="preserve">Sesso </w:t>
      </w:r>
      <w:r w:rsidRPr="00225346">
        <w:rPr>
          <w:rFonts w:ascii="Times New Roman" w:eastAsia="Arial Unicode MS" w:hAnsi="Times New Roman" w:cs="Times New Roman"/>
          <w:b/>
          <w:bCs/>
          <w:color w:val="000000"/>
          <w:lang w:eastAsia="it-IT"/>
        </w:rPr>
        <w:t xml:space="preserve">M </w:t>
      </w:r>
      <w:r w:rsidRPr="00225346">
        <w:rPr>
          <w:rFonts w:ascii="Times New Roman" w:eastAsia="Arial Unicode MS" w:hAnsi="Times New Roman" w:cs="Times New Roman"/>
          <w:b/>
          <w:bCs/>
          <w:color w:val="000000"/>
          <w:lang w:eastAsia="it-IT"/>
        </w:rPr>
        <w:sym w:font="Symbol" w:char="F092"/>
      </w:r>
      <w:r w:rsidRPr="00225346">
        <w:rPr>
          <w:rFonts w:ascii="Times New Roman" w:eastAsia="Arial Unicode MS" w:hAnsi="Times New Roman" w:cs="Times New Roman"/>
          <w:b/>
          <w:bCs/>
          <w:color w:val="000000"/>
          <w:lang w:eastAsia="it-IT"/>
        </w:rPr>
        <w:t xml:space="preserve"> F </w:t>
      </w:r>
      <w:r w:rsidRPr="00225346">
        <w:rPr>
          <w:rFonts w:ascii="Times New Roman" w:eastAsia="Arial Unicode MS" w:hAnsi="Times New Roman" w:cs="Times New Roman"/>
          <w:b/>
          <w:bCs/>
          <w:color w:val="000000"/>
          <w:lang w:eastAsia="it-IT"/>
        </w:rPr>
        <w:sym w:font="Symbol" w:char="F092"/>
      </w:r>
    </w:p>
    <w:p w14:paraId="6B748836" w14:textId="77777777" w:rsidR="00225346" w:rsidRPr="00225346" w:rsidRDefault="00225346" w:rsidP="00225346">
      <w:pPr>
        <w:widowControl w:val="0"/>
        <w:spacing w:after="243" w:line="220" w:lineRule="exact"/>
        <w:ind w:left="2900"/>
        <w:rPr>
          <w:rFonts w:ascii="Times New Roman" w:eastAsia="Arial Unicode MS" w:hAnsi="Times New Roman" w:cs="Times New Roman"/>
          <w:i/>
          <w:iCs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(codice fiscale)</w:t>
      </w:r>
    </w:p>
    <w:p w14:paraId="709A7A1F" w14:textId="367C69CF" w:rsidR="00225346" w:rsidRPr="00225346" w:rsidRDefault="00AE64D4" w:rsidP="00225346">
      <w:pPr>
        <w:widowControl w:val="0"/>
        <w:spacing w:after="216" w:line="220" w:lineRule="exact"/>
        <w:ind w:right="40"/>
        <w:jc w:val="center"/>
        <w:rPr>
          <w:rFonts w:ascii="Times New Roman" w:eastAsia="Arial Unicode MS" w:hAnsi="Times New Roman" w:cs="Times New Roman"/>
          <w:b/>
          <w:bCs/>
          <w:lang w:eastAsia="it-IT"/>
        </w:rPr>
      </w:pPr>
      <w:r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        </w:t>
      </w:r>
      <w:r w:rsidR="00225346"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CHI</w:t>
      </w:r>
      <w:r w:rsidR="009C09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EDE </w:t>
      </w:r>
      <w:r w:rsidR="005554D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LA PRE</w:t>
      </w:r>
      <w:r w:rsidR="009C09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ISCRIZIONE per </w:t>
      </w:r>
      <w:proofErr w:type="spellStart"/>
      <w:r w:rsidR="009C09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l’a.s.</w:t>
      </w:r>
      <w:proofErr w:type="spellEnd"/>
      <w:r w:rsidR="009C09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 xml:space="preserve"> </w:t>
      </w:r>
      <w:r w:rsidR="002916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202</w:t>
      </w:r>
      <w:r w:rsidR="00A87A69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6</w:t>
      </w:r>
      <w:r w:rsidR="00291665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/202</w:t>
      </w:r>
      <w:r w:rsidR="00A87A69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7</w:t>
      </w:r>
    </w:p>
    <w:p w14:paraId="714BF6DD" w14:textId="6A78EB1A" w:rsidR="00225346" w:rsidRPr="00225346" w:rsidRDefault="00503F1D" w:rsidP="00225346">
      <w:pPr>
        <w:widowControl w:val="0"/>
        <w:spacing w:after="180" w:line="254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  <w:r>
        <w:rPr>
          <w:rFonts w:ascii="Times New Roman" w:eastAsia="Arial Unicode MS" w:hAnsi="Times New Roman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CFE6" wp14:editId="33A85944">
                <wp:simplePos x="0" y="0"/>
                <wp:positionH relativeFrom="column">
                  <wp:posOffset>-13335</wp:posOffset>
                </wp:positionH>
                <wp:positionV relativeFrom="paragraph">
                  <wp:posOffset>27940</wp:posOffset>
                </wp:positionV>
                <wp:extent cx="104775" cy="123825"/>
                <wp:effectExtent l="57150" t="38100" r="85725" b="104775"/>
                <wp:wrapNone/>
                <wp:docPr id="20285341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85A16" id="Rettangolo 1" o:spid="_x0000_s1026" style="position:absolute;margin-left:-1.05pt;margin-top:2.2pt;width:8.2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" filled="f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    </w:t>
      </w: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r w:rsidR="00225346"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Al </w:t>
      </w:r>
      <w:r w:rsidR="00225346" w:rsidRPr="00225346">
        <w:rPr>
          <w:rFonts w:ascii="Times New Roman" w:eastAsia="Arial Unicode MS" w:hAnsi="Times New Roman" w:cs="Times New Roman"/>
          <w:b/>
          <w:bCs/>
          <w:color w:val="000000"/>
          <w:lang w:eastAsia="it-IT"/>
        </w:rPr>
        <w:t xml:space="preserve">Corso Serale </w:t>
      </w:r>
      <w:r w:rsidR="00225346"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dell’indirizzo di </w:t>
      </w: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Elettronica e Elettrotecnica, articolazione Elettrotecnica</w:t>
      </w:r>
    </w:p>
    <w:p w14:paraId="62C54520" w14:textId="23A211A0" w:rsidR="00225346" w:rsidRPr="00225346" w:rsidRDefault="00225346" w:rsidP="00225346">
      <w:pPr>
        <w:widowControl w:val="0"/>
        <w:autoSpaceDE w:val="0"/>
        <w:autoSpaceDN w:val="0"/>
        <w:spacing w:before="73" w:after="0" w:line="240" w:lineRule="auto"/>
        <w:ind w:left="270"/>
        <w:jc w:val="both"/>
        <w:rPr>
          <w:rFonts w:ascii="Times New Roman" w:eastAsia="Times New Roman" w:hAnsi="Times New Roman" w:cs="Times New Roman"/>
          <w:b/>
          <w:lang w:eastAsia="it-IT" w:bidi="it-IT"/>
        </w:rPr>
      </w:pPr>
    </w:p>
    <w:p w14:paraId="21CE12FC" w14:textId="3FD6FE84" w:rsidR="00503F1D" w:rsidRPr="00225346" w:rsidRDefault="00503F1D" w:rsidP="00225346">
      <w:pPr>
        <w:widowControl w:val="0"/>
        <w:autoSpaceDE w:val="0"/>
        <w:autoSpaceDN w:val="0"/>
        <w:spacing w:before="73" w:after="0" w:line="240" w:lineRule="auto"/>
        <w:jc w:val="both"/>
        <w:rPr>
          <w:rFonts w:ascii="Times New Roman" w:eastAsia="Times New Roman" w:hAnsi="Times New Roman" w:cs="Times New Roman"/>
          <w:lang w:eastAsia="it-IT" w:bidi="it-IT"/>
        </w:rPr>
      </w:pPr>
      <w:r w:rsidRPr="00225346">
        <w:rPr>
          <w:rFonts w:ascii="Times New Roman" w:eastAsia="Times New Roman" w:hAnsi="Times New Roman" w:cs="Times New Roman"/>
          <w:lang w:eastAsia="it-IT" w:bidi="it-IT"/>
        </w:rPr>
        <w:t>O</w:t>
      </w:r>
      <w:r w:rsidR="00225346" w:rsidRPr="00225346">
        <w:rPr>
          <w:rFonts w:ascii="Times New Roman" w:eastAsia="Times New Roman" w:hAnsi="Times New Roman" w:cs="Times New Roman"/>
          <w:lang w:eastAsia="it-IT" w:bidi="it-IT"/>
        </w:rPr>
        <w:t>ppure</w:t>
      </w:r>
    </w:p>
    <w:p w14:paraId="3ED636FE" w14:textId="77777777" w:rsidR="00225346" w:rsidRPr="00225346" w:rsidRDefault="00225346" w:rsidP="00225346">
      <w:pPr>
        <w:widowControl w:val="0"/>
        <w:autoSpaceDE w:val="0"/>
        <w:autoSpaceDN w:val="0"/>
        <w:spacing w:before="73" w:after="0" w:line="240" w:lineRule="auto"/>
        <w:ind w:left="270"/>
        <w:jc w:val="both"/>
        <w:rPr>
          <w:rFonts w:ascii="Times New Roman" w:eastAsia="Times New Roman" w:hAnsi="Times New Roman" w:cs="Times New Roman"/>
          <w:lang w:eastAsia="it-IT" w:bidi="it-IT"/>
        </w:rPr>
      </w:pPr>
    </w:p>
    <w:p w14:paraId="3B08827E" w14:textId="1F72A4A2" w:rsidR="00225346" w:rsidRPr="00225346" w:rsidRDefault="00503F1D" w:rsidP="00503F1D">
      <w:pPr>
        <w:widowControl w:val="0"/>
        <w:tabs>
          <w:tab w:val="left" w:pos="571"/>
        </w:tabs>
        <w:autoSpaceDE w:val="0"/>
        <w:autoSpaceDN w:val="0"/>
        <w:spacing w:after="0" w:line="240" w:lineRule="auto"/>
        <w:ind w:firstLine="571"/>
        <w:jc w:val="both"/>
        <w:rPr>
          <w:rFonts w:ascii="Times New Roman" w:eastAsia="Times New Roman" w:hAnsi="Times New Roman" w:cs="Times New Roman"/>
          <w:b/>
          <w:lang w:eastAsia="it-IT" w:bidi="it-IT"/>
        </w:rPr>
      </w:pPr>
      <w:r>
        <w:rPr>
          <w:rFonts w:ascii="Times New Roman" w:eastAsia="Arial Unicode MS" w:hAnsi="Times New Roman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77203" wp14:editId="478D8D58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04775" cy="123825"/>
                <wp:effectExtent l="57150" t="38100" r="85725" b="104775"/>
                <wp:wrapNone/>
                <wp:docPr id="14361826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C5096" id="Rettangolo 1" o:spid="_x0000_s1026" style="position:absolute;margin-left:0;margin-top:2.95pt;width:8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" filled="f"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it-IT" w:bidi="it-IT"/>
        </w:rPr>
        <w:t xml:space="preserve">Al </w:t>
      </w:r>
      <w:r w:rsidRPr="00503F1D">
        <w:rPr>
          <w:rFonts w:ascii="Times New Roman" w:eastAsia="Times New Roman" w:hAnsi="Times New Roman" w:cs="Times New Roman"/>
          <w:b/>
          <w:bCs/>
          <w:lang w:eastAsia="it-IT" w:bidi="it-IT"/>
        </w:rPr>
        <w:t>Corso Serale</w:t>
      </w:r>
      <w:r>
        <w:rPr>
          <w:rFonts w:ascii="Times New Roman" w:eastAsia="Times New Roman" w:hAnsi="Times New Roman" w:cs="Times New Roman"/>
          <w:lang w:eastAsia="it-IT" w:bidi="it-IT"/>
        </w:rPr>
        <w:t xml:space="preserve"> dell’Indirizzo di Informatica e Telecomunicazioni, articolazione Informatica</w:t>
      </w:r>
    </w:p>
    <w:p w14:paraId="5082FBE8" w14:textId="6CF8CB1E" w:rsidR="00225346" w:rsidRDefault="00225346" w:rsidP="00225346">
      <w:pPr>
        <w:widowControl w:val="0"/>
        <w:spacing w:after="180" w:line="254" w:lineRule="exact"/>
        <w:jc w:val="both"/>
        <w:rPr>
          <w:rFonts w:ascii="Times New Roman" w:eastAsia="Arial Unicode MS" w:hAnsi="Times New Roman" w:cs="Times New Roman"/>
          <w:b/>
          <w:lang w:eastAsia="it-IT"/>
        </w:rPr>
      </w:pPr>
    </w:p>
    <w:p w14:paraId="1F95308B" w14:textId="1F5337F9" w:rsidR="005554D6" w:rsidRPr="00225346" w:rsidRDefault="005554D6" w:rsidP="00225346">
      <w:pPr>
        <w:widowControl w:val="0"/>
        <w:spacing w:after="180" w:line="254" w:lineRule="exact"/>
        <w:jc w:val="both"/>
        <w:rPr>
          <w:rFonts w:ascii="Times New Roman" w:eastAsia="Arial Unicode MS" w:hAnsi="Times New Roman" w:cs="Times New Roman"/>
          <w:b/>
          <w:lang w:eastAsia="it-IT"/>
        </w:rPr>
      </w:pPr>
      <w:r>
        <w:rPr>
          <w:rFonts w:ascii="Times New Roman" w:eastAsia="Arial Unicode MS" w:hAnsi="Times New Roman" w:cs="Times New Roman"/>
          <w:b/>
          <w:lang w:eastAsia="it-IT"/>
        </w:rPr>
        <w:t xml:space="preserve">La presente sarà </w:t>
      </w:r>
      <w:r w:rsidR="007F5FD9">
        <w:rPr>
          <w:rFonts w:ascii="Times New Roman" w:eastAsia="Arial Unicode MS" w:hAnsi="Times New Roman" w:cs="Times New Roman"/>
          <w:b/>
          <w:lang w:eastAsia="it-IT"/>
        </w:rPr>
        <w:t>confermata e formalizzata</w:t>
      </w:r>
      <w:r>
        <w:rPr>
          <w:rFonts w:ascii="Times New Roman" w:eastAsia="Arial Unicode MS" w:hAnsi="Times New Roman" w:cs="Times New Roman"/>
          <w:b/>
          <w:lang w:eastAsia="it-IT"/>
        </w:rPr>
        <w:t xml:space="preserve"> nei tempi previsti dalla circolare che verrà pubblicata </w:t>
      </w:r>
      <w:r w:rsidRPr="00291665">
        <w:rPr>
          <w:rFonts w:ascii="Times New Roman" w:eastAsia="Arial Unicode MS" w:hAnsi="Times New Roman" w:cs="Times New Roman"/>
          <w:b/>
          <w:u w:val="single"/>
          <w:lang w:eastAsia="it-IT"/>
        </w:rPr>
        <w:t xml:space="preserve">entro il mese di </w:t>
      </w:r>
      <w:r w:rsidR="00291665">
        <w:rPr>
          <w:rFonts w:ascii="Times New Roman" w:eastAsia="Arial Unicode MS" w:hAnsi="Times New Roman" w:cs="Times New Roman"/>
          <w:b/>
          <w:u w:val="single"/>
          <w:lang w:eastAsia="it-IT"/>
        </w:rPr>
        <w:t>m</w:t>
      </w:r>
      <w:r w:rsidRPr="00291665">
        <w:rPr>
          <w:rFonts w:ascii="Times New Roman" w:eastAsia="Arial Unicode MS" w:hAnsi="Times New Roman" w:cs="Times New Roman"/>
          <w:b/>
          <w:u w:val="single"/>
          <w:lang w:eastAsia="it-IT"/>
        </w:rPr>
        <w:t>aggio 202</w:t>
      </w:r>
      <w:r w:rsidR="00A87A69">
        <w:rPr>
          <w:rFonts w:ascii="Times New Roman" w:eastAsia="Arial Unicode MS" w:hAnsi="Times New Roman" w:cs="Times New Roman"/>
          <w:b/>
          <w:u w:val="single"/>
          <w:lang w:eastAsia="it-IT"/>
        </w:rPr>
        <w:t>6</w:t>
      </w:r>
      <w:r w:rsidR="00291665" w:rsidRPr="00291665">
        <w:rPr>
          <w:rFonts w:ascii="Times New Roman" w:eastAsia="Arial Unicode MS" w:hAnsi="Times New Roman" w:cs="Times New Roman"/>
          <w:b/>
          <w:lang w:eastAsia="it-IT"/>
        </w:rPr>
        <w:t>.</w:t>
      </w:r>
    </w:p>
    <w:p w14:paraId="3C3A0CF6" w14:textId="6EA92B8A" w:rsidR="00225346" w:rsidRDefault="007F5FD9" w:rsidP="007F5FD9">
      <w:pPr>
        <w:widowControl w:val="0"/>
        <w:tabs>
          <w:tab w:val="left" w:pos="780"/>
        </w:tabs>
        <w:autoSpaceDE w:val="0"/>
        <w:autoSpaceDN w:val="0"/>
        <w:spacing w:after="0" w:line="240" w:lineRule="auto"/>
        <w:ind w:right="27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>Successivamente u</w:t>
      </w:r>
      <w:r w:rsidR="00225346" w:rsidRPr="00225346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 xml:space="preserve">na apposita commissione provvederà al riconoscimento dei crediti posseduti (altri titoli di studio, crediti informali e crediti non formali, </w:t>
      </w:r>
      <w:proofErr w:type="spellStart"/>
      <w:r w:rsidR="00225346" w:rsidRPr="00225346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>parag</w:t>
      </w:r>
      <w:proofErr w:type="spellEnd"/>
      <w:r w:rsidR="00225346" w:rsidRPr="00225346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 xml:space="preserve">. 5 delle Linee Guida di cui al D.L. 12 marzo 2015) per la stesura del </w:t>
      </w:r>
      <w:r w:rsidR="00225346" w:rsidRPr="00225346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it-IT"/>
        </w:rPr>
        <w:t>Patto Formativo Individuale</w:t>
      </w:r>
      <w:r w:rsidR="00225346" w:rsidRPr="00225346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 xml:space="preserve"> e l’ammissione effettiva al periodo</w:t>
      </w:r>
      <w:r w:rsidR="00225346" w:rsidRPr="00225346">
        <w:rPr>
          <w:rFonts w:ascii="Times New Roman" w:eastAsia="Arial Unicode MS" w:hAnsi="Times New Roman" w:cs="Times New Roman"/>
          <w:color w:val="000000"/>
          <w:spacing w:val="-17"/>
          <w:sz w:val="24"/>
          <w:szCs w:val="24"/>
          <w:lang w:eastAsia="it-IT"/>
        </w:rPr>
        <w:t xml:space="preserve"> </w:t>
      </w:r>
      <w:r w:rsidR="00225346" w:rsidRPr="00225346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>didattico.</w:t>
      </w:r>
    </w:p>
    <w:p w14:paraId="6AF84A09" w14:textId="77777777" w:rsidR="007F5FD9" w:rsidRPr="007F5FD9" w:rsidRDefault="007F5FD9" w:rsidP="007F5FD9">
      <w:pPr>
        <w:widowControl w:val="0"/>
        <w:tabs>
          <w:tab w:val="left" w:pos="780"/>
        </w:tabs>
        <w:autoSpaceDE w:val="0"/>
        <w:autoSpaceDN w:val="0"/>
        <w:spacing w:after="0" w:line="240" w:lineRule="auto"/>
        <w:ind w:right="27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</w:p>
    <w:p w14:paraId="1A1000B4" w14:textId="77777777" w:rsidR="00225346" w:rsidRPr="00225346" w:rsidRDefault="00225346" w:rsidP="00225346">
      <w:pPr>
        <w:widowControl w:val="0"/>
        <w:spacing w:after="208" w:line="254" w:lineRule="exact"/>
        <w:jc w:val="both"/>
        <w:rPr>
          <w:rFonts w:ascii="Times New Roman" w:eastAsia="Arial Unicode MS" w:hAnsi="Times New Roman" w:cs="Times New Roman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A tal fine dichiara, in base alle norme di snellimento dell’attività amministrativa e consapevole delle responsabilità cui va incontro in caso di dichiarazione non rispondente al vero, che:</w:t>
      </w:r>
    </w:p>
    <w:p w14:paraId="72F7A9DE" w14:textId="77777777" w:rsidR="00225346" w:rsidRPr="00225346" w:rsidRDefault="00225346" w:rsidP="00225346">
      <w:pPr>
        <w:widowControl w:val="0"/>
        <w:spacing w:after="0" w:line="220" w:lineRule="exact"/>
        <w:ind w:right="40"/>
        <w:jc w:val="center"/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DICHIARA DI</w:t>
      </w:r>
    </w:p>
    <w:p w14:paraId="223C977F" w14:textId="04EC2404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Di essere nato/a </w:t>
      </w:r>
      <w:proofErr w:type="spellStart"/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a</w:t>
      </w:r>
      <w:proofErr w:type="spellEnd"/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 ______________________________</w:t>
      </w:r>
      <w:r w:rsidR="00291665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 </w:t>
      </w: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(Prov./Stato estero_____________)</w:t>
      </w:r>
    </w:p>
    <w:p w14:paraId="098CA1B5" w14:textId="77777777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Di essere cittadino/a italiano/a altro (specificare) _______________________</w:t>
      </w:r>
    </w:p>
    <w:p w14:paraId="73244390" w14:textId="77777777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Per i cittadini non italiani nati all’estero indicare l’anno di ingresso in Italia ______________</w:t>
      </w:r>
    </w:p>
    <w:p w14:paraId="5140EEF6" w14:textId="79DDB605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Di essere in possesso del permesso di soggiorno per l’anno_______</w:t>
      </w:r>
      <w:r w:rsidR="00291665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 </w:t>
      </w: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va</w:t>
      </w:r>
      <w:r w:rsidR="00291665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l</w:t>
      </w: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ido fino al _______</w:t>
      </w:r>
    </w:p>
    <w:p w14:paraId="431C32C0" w14:textId="6C081433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Di essere residente a ____________________________ (Prov. ____) via/piazza __________________________________ n. civico ______ tel._________________ cellulare ______________ e. mail ____________________ </w:t>
      </w:r>
      <w:r w:rsidR="00291665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PEC</w:t>
      </w: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 xml:space="preserve"> ______________________ domicilio se diverso dalla residenza _____________________________________________</w:t>
      </w:r>
    </w:p>
    <w:p w14:paraId="2BD3D25B" w14:textId="77777777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Di essere in possesso del titolo di studio conclusivo del primo ciclo (Licenza media)</w:t>
      </w:r>
    </w:p>
    <w:p w14:paraId="7839C865" w14:textId="77777777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Di non poter frequentare il corso diurno per i seguenti motivi (solo per i minori tra i 16 e i 18 anni)_____________________________________________________________________________</w:t>
      </w: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lastRenderedPageBreak/>
        <w:t>_________________________________________________________________</w:t>
      </w:r>
    </w:p>
    <w:p w14:paraId="5BC9B4A3" w14:textId="77777777" w:rsidR="00225346" w:rsidRPr="00225346" w:rsidRDefault="00225346" w:rsidP="00291665">
      <w:pPr>
        <w:widowControl w:val="0"/>
        <w:numPr>
          <w:ilvl w:val="0"/>
          <w:numId w:val="6"/>
        </w:numPr>
        <w:spacing w:after="0" w:line="480" w:lineRule="auto"/>
        <w:ind w:left="714" w:right="40" w:hanging="357"/>
        <w:jc w:val="both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  <w:t>Di essere in possesso del seguente curriculum scolastico:</w:t>
      </w:r>
    </w:p>
    <w:p w14:paraId="6423CB6C" w14:textId="77777777" w:rsidR="00225346" w:rsidRPr="00225346" w:rsidRDefault="00225346" w:rsidP="00225346">
      <w:pPr>
        <w:widowControl w:val="0"/>
        <w:spacing w:after="0" w:line="220" w:lineRule="exact"/>
        <w:ind w:right="40"/>
        <w:jc w:val="center"/>
        <w:rPr>
          <w:rFonts w:ascii="Times New Roman" w:eastAsia="Arial Unicode MS" w:hAnsi="Times New Roman" w:cs="Times New Roman"/>
          <w:bCs/>
          <w:color w:val="000000"/>
          <w:shd w:val="clear" w:color="auto" w:fill="FFFFFF"/>
          <w:lang w:eastAsia="it-IT"/>
        </w:rPr>
      </w:pPr>
    </w:p>
    <w:p w14:paraId="4C3FD1E3" w14:textId="77777777" w:rsidR="00225346" w:rsidRPr="00225346" w:rsidRDefault="00225346" w:rsidP="00225346">
      <w:pPr>
        <w:widowControl w:val="0"/>
        <w:spacing w:after="0" w:line="220" w:lineRule="exact"/>
        <w:ind w:right="40"/>
        <w:jc w:val="center"/>
        <w:rPr>
          <w:rFonts w:ascii="Times New Roman" w:eastAsia="Arial Unicode MS" w:hAnsi="Times New Roman" w:cs="Times New Roman"/>
          <w:b/>
          <w:bCs/>
          <w:lang w:eastAsia="it-IT"/>
        </w:rPr>
      </w:pPr>
    </w:p>
    <w:p w14:paraId="4763E1A2" w14:textId="77777777" w:rsidR="00225346" w:rsidRPr="00225346" w:rsidRDefault="00225346" w:rsidP="00291665">
      <w:pPr>
        <w:widowControl w:val="0"/>
        <w:numPr>
          <w:ilvl w:val="0"/>
          <w:numId w:val="1"/>
        </w:numPr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Titolo di studio con validità su territorio nazionale (scuola media, superiore, qualifica, laurea) _____________________________________________________________________________</w:t>
      </w:r>
      <w:r w:rsidRPr="00225346">
        <w:rPr>
          <w:rFonts w:ascii="Times New Roman" w:eastAsia="Arial Unicode MS" w:hAnsi="Times New Roman" w:cs="Times New Roman"/>
          <w:shd w:val="clear" w:color="auto" w:fill="FFFFFF"/>
          <w:lang w:eastAsia="it-IT"/>
        </w:rPr>
        <w:t xml:space="preserve"> conseguito presso l’Istituto/Università di ___________________________________________ nell’anno scolastico________________ durata anni di corso ________________</w:t>
      </w:r>
    </w:p>
    <w:p w14:paraId="5DD3DA78" w14:textId="77777777" w:rsidR="00225346" w:rsidRPr="00225346" w:rsidRDefault="00225346" w:rsidP="00291665">
      <w:pPr>
        <w:widowControl w:val="0"/>
        <w:numPr>
          <w:ilvl w:val="0"/>
          <w:numId w:val="1"/>
        </w:numPr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Titolo di studio conseguito in paese extraeuropeo ________________________conseguito presso l’istituto ________________________________________ nell’anno scolastico __________ durata in anni del corso ___________</w:t>
      </w:r>
    </w:p>
    <w:p w14:paraId="23710689" w14:textId="77777777" w:rsidR="00225346" w:rsidRPr="00225346" w:rsidRDefault="00225346" w:rsidP="00291665">
      <w:pPr>
        <w:widowControl w:val="0"/>
        <w:numPr>
          <w:ilvl w:val="0"/>
          <w:numId w:val="1"/>
        </w:numPr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Lingue straniere studiate _______________________________________________________</w:t>
      </w:r>
    </w:p>
    <w:p w14:paraId="4214808C" w14:textId="77777777" w:rsidR="00225346" w:rsidRPr="00225346" w:rsidRDefault="00225346" w:rsidP="00291665">
      <w:pPr>
        <w:widowControl w:val="0"/>
        <w:numPr>
          <w:ilvl w:val="0"/>
          <w:numId w:val="1"/>
        </w:numPr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Eventuali altri titoli di studio: tipo di scuola ______________________ durata in anni _______ media dei voti _______ se interrotta prima indicare in quale anno _________</w:t>
      </w:r>
    </w:p>
    <w:p w14:paraId="27945F57" w14:textId="77777777" w:rsidR="00225346" w:rsidRPr="00225346" w:rsidRDefault="00225346" w:rsidP="00291665">
      <w:pPr>
        <w:widowControl w:val="0"/>
        <w:numPr>
          <w:ilvl w:val="0"/>
          <w:numId w:val="1"/>
        </w:numPr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>Frequenza corsi di formazione professionale:</w:t>
      </w:r>
    </w:p>
    <w:p w14:paraId="021A5657" w14:textId="77777777" w:rsidR="00225346" w:rsidRPr="00225346" w:rsidRDefault="00225346" w:rsidP="00291665">
      <w:pPr>
        <w:widowControl w:val="0"/>
        <w:tabs>
          <w:tab w:val="left" w:pos="378"/>
        </w:tabs>
        <w:spacing w:after="0" w:line="480" w:lineRule="auto"/>
        <w:ind w:right="91"/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ab/>
        <w:t>Ente organizzatore _______________________________________ anno di frequenza ______</w:t>
      </w:r>
      <w:r w:rsidRPr="00225346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  <w:tab/>
        <w:t>Titolo del corso _____________________________________________ durata in ore _______</w:t>
      </w:r>
    </w:p>
    <w:p w14:paraId="476EF0E4" w14:textId="77777777" w:rsidR="00225346" w:rsidRPr="00225346" w:rsidRDefault="00225346" w:rsidP="00225346">
      <w:pPr>
        <w:widowControl w:val="0"/>
        <w:tabs>
          <w:tab w:val="left" w:pos="378"/>
        </w:tabs>
        <w:spacing w:after="0" w:line="240" w:lineRule="auto"/>
        <w:ind w:right="90"/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  <w:lang w:eastAsia="it-IT"/>
        </w:rPr>
      </w:pPr>
    </w:p>
    <w:p w14:paraId="20B767BC" w14:textId="20B96F36" w:rsidR="00225346" w:rsidRPr="00225346" w:rsidRDefault="00225346" w:rsidP="00225346">
      <w:pPr>
        <w:widowControl w:val="0"/>
        <w:tabs>
          <w:tab w:val="left" w:pos="378"/>
        </w:tabs>
        <w:spacing w:after="0" w:line="240" w:lineRule="auto"/>
        <w:ind w:right="90"/>
        <w:rPr>
          <w:rFonts w:ascii="Times New Roman" w:eastAsia="Arial Unicode MS" w:hAnsi="Times New Roman" w:cs="Times New Roman"/>
          <w:i/>
          <w:iCs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i/>
          <w:iCs/>
          <w:color w:val="000000"/>
          <w:shd w:val="clear" w:color="auto" w:fill="FFFFFF"/>
          <w:lang w:eastAsia="it-IT"/>
        </w:rPr>
        <w:t>CURRICULUM LAVORATIVO (Esperienze di lavoro utili ai fini del riconoscimento dei crediti</w:t>
      </w:r>
      <w:r w:rsidR="00291665">
        <w:rPr>
          <w:rFonts w:ascii="Times New Roman" w:eastAsia="Arial Unicode MS" w:hAnsi="Times New Roman" w:cs="Times New Roman"/>
          <w:b/>
          <w:i/>
          <w:iCs/>
          <w:color w:val="000000"/>
          <w:shd w:val="clear" w:color="auto" w:fill="FFFFFF"/>
          <w:lang w:eastAsia="it-IT"/>
        </w:rPr>
        <w:t>)</w:t>
      </w:r>
    </w:p>
    <w:p w14:paraId="37135018" w14:textId="77777777" w:rsidR="00225346" w:rsidRPr="00225346" w:rsidRDefault="00225346" w:rsidP="00225346">
      <w:pPr>
        <w:widowControl w:val="0"/>
        <w:spacing w:after="0" w:line="420" w:lineRule="exact"/>
        <w:rPr>
          <w:rFonts w:ascii="Times New Roman" w:eastAsia="Arial Unicode MS" w:hAnsi="Times New Roman" w:cs="Times New Roman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4"/>
        <w:gridCol w:w="5088"/>
      </w:tblGrid>
      <w:tr w:rsidR="00225346" w:rsidRPr="00225346" w14:paraId="4F549FDD" w14:textId="77777777" w:rsidTr="006543CF">
        <w:trPr>
          <w:trHeight w:hRule="exact" w:val="1786"/>
          <w:jc w:val="center"/>
        </w:trPr>
        <w:tc>
          <w:tcPr>
            <w:tcW w:w="4584" w:type="dxa"/>
            <w:shd w:val="clear" w:color="auto" w:fill="FFFFFF"/>
          </w:tcPr>
          <w:p w14:paraId="7AF4766B" w14:textId="77777777" w:rsidR="00225346" w:rsidRPr="00225346" w:rsidRDefault="00225346" w:rsidP="00225346">
            <w:pPr>
              <w:framePr w:w="967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5088" w:type="dxa"/>
            <w:shd w:val="clear" w:color="auto" w:fill="FFFFFF"/>
          </w:tcPr>
          <w:p w14:paraId="0F6FCE93" w14:textId="77777777" w:rsidR="00225346" w:rsidRPr="00225346" w:rsidRDefault="00225346" w:rsidP="00225346">
            <w:pPr>
              <w:framePr w:w="967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0"/>
                <w:lang w:eastAsia="it-IT"/>
              </w:rPr>
            </w:pPr>
          </w:p>
        </w:tc>
      </w:tr>
    </w:tbl>
    <w:p w14:paraId="7C85BF8B" w14:textId="77777777" w:rsidR="00225346" w:rsidRPr="00225346" w:rsidRDefault="00225346" w:rsidP="00225346">
      <w:pPr>
        <w:framePr w:w="9672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sz w:val="2"/>
          <w:szCs w:val="2"/>
          <w:lang w:eastAsia="it-IT"/>
        </w:rPr>
      </w:pPr>
    </w:p>
    <w:p w14:paraId="321224AB" w14:textId="77777777" w:rsidR="00225346" w:rsidRPr="00225346" w:rsidRDefault="00225346" w:rsidP="00225346">
      <w:pPr>
        <w:widowControl w:val="0"/>
        <w:spacing w:after="0" w:line="240" w:lineRule="auto"/>
        <w:rPr>
          <w:rFonts w:ascii="Times New Roman" w:eastAsia="Arial Unicode MS" w:hAnsi="Times New Roman" w:cs="Times New Roman"/>
          <w:sz w:val="2"/>
          <w:szCs w:val="2"/>
          <w:lang w:eastAsia="it-IT"/>
        </w:rPr>
      </w:pPr>
    </w:p>
    <w:p w14:paraId="7D15809F" w14:textId="77777777" w:rsidR="00225346" w:rsidRPr="00225346" w:rsidRDefault="00225346" w:rsidP="00225346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lang w:eastAsia="it-IT"/>
        </w:rPr>
      </w:pPr>
      <w:r w:rsidRPr="00225346">
        <w:rPr>
          <w:rFonts w:ascii="Times New Roman" w:eastAsia="Arial Unicode MS" w:hAnsi="Times New Roman" w:cs="Times New Roman"/>
          <w:b/>
          <w:bCs/>
          <w:color w:val="000000"/>
          <w:shd w:val="clear" w:color="auto" w:fill="FFFFFF"/>
          <w:lang w:eastAsia="it-IT"/>
        </w:rPr>
        <w:t>Firma di autocertificazione</w:t>
      </w:r>
    </w:p>
    <w:p w14:paraId="3CF43F0F" w14:textId="77777777" w:rsidR="00225346" w:rsidRPr="00225346" w:rsidRDefault="00225346" w:rsidP="00225346">
      <w:pPr>
        <w:widowControl w:val="0"/>
        <w:spacing w:after="0" w:line="240" w:lineRule="auto"/>
        <w:ind w:right="5400"/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  <w:t xml:space="preserve">(Leggi 15/1968, 127/1997, 131/1998, DPR 445/2000) </w:t>
      </w:r>
    </w:p>
    <w:p w14:paraId="0E2A5C70" w14:textId="77777777" w:rsidR="00260772" w:rsidRDefault="00260772" w:rsidP="00225346">
      <w:pPr>
        <w:widowControl w:val="0"/>
        <w:spacing w:after="0" w:line="240" w:lineRule="auto"/>
        <w:ind w:right="5400"/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</w:pPr>
    </w:p>
    <w:p w14:paraId="60F1A750" w14:textId="77777777" w:rsidR="00260772" w:rsidRDefault="00260772" w:rsidP="00225346">
      <w:pPr>
        <w:widowControl w:val="0"/>
        <w:spacing w:after="0" w:line="240" w:lineRule="auto"/>
        <w:ind w:right="5400"/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</w:pPr>
    </w:p>
    <w:p w14:paraId="443C52DB" w14:textId="77777777" w:rsidR="00260772" w:rsidRDefault="00260772" w:rsidP="00225346">
      <w:pPr>
        <w:widowControl w:val="0"/>
        <w:spacing w:after="0" w:line="240" w:lineRule="auto"/>
        <w:ind w:right="5400"/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</w:pPr>
    </w:p>
    <w:p w14:paraId="1AAA8FDE" w14:textId="5943667C" w:rsidR="00225346" w:rsidRPr="00260772" w:rsidRDefault="00225346" w:rsidP="00225346">
      <w:pPr>
        <w:widowControl w:val="0"/>
        <w:spacing w:after="0" w:line="240" w:lineRule="auto"/>
        <w:ind w:right="5400"/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  <w:lang w:eastAsia="it-IT"/>
        </w:rPr>
      </w:pPr>
    </w:p>
    <w:p w14:paraId="1C5DF5FE" w14:textId="15D5B7B8" w:rsidR="00225346" w:rsidRPr="00225346" w:rsidRDefault="00260772" w:rsidP="00260772">
      <w:pPr>
        <w:rPr>
          <w:sz w:val="18"/>
          <w:szCs w:val="18"/>
          <w:lang w:eastAsia="it-IT"/>
        </w:rPr>
      </w:pPr>
      <w:r>
        <w:rPr>
          <w:shd w:val="clear" w:color="auto" w:fill="FFFFFF"/>
          <w:lang w:eastAsia="it-IT"/>
        </w:rPr>
        <w:t>In sede ad iscrizione formalizzata</w:t>
      </w:r>
      <w:r w:rsidRPr="00225346">
        <w:rPr>
          <w:lang w:eastAsia="it-IT"/>
        </w:rPr>
        <w:t xml:space="preserve"> </w:t>
      </w:r>
      <w:r>
        <w:rPr>
          <w:lang w:eastAsia="it-IT"/>
        </w:rPr>
        <w:t>saranno a</w:t>
      </w:r>
      <w:r w:rsidR="00225346" w:rsidRPr="00225346">
        <w:rPr>
          <w:lang w:eastAsia="it-IT"/>
        </w:rPr>
        <w:t>llegati:</w:t>
      </w:r>
    </w:p>
    <w:p w14:paraId="5BB2C98B" w14:textId="310BDDDD" w:rsidR="00225346" w:rsidRPr="00225346" w:rsidRDefault="00225346" w:rsidP="00225346">
      <w:pPr>
        <w:widowControl w:val="0"/>
        <w:numPr>
          <w:ilvl w:val="0"/>
          <w:numId w:val="2"/>
        </w:numPr>
        <w:tabs>
          <w:tab w:val="left" w:pos="358"/>
        </w:tabs>
        <w:spacing w:after="0" w:line="254" w:lineRule="exact"/>
        <w:jc w:val="both"/>
        <w:rPr>
          <w:rFonts w:ascii="Times New Roman" w:eastAsia="Arial Unicode MS" w:hAnsi="Times New Roman" w:cs="Times New Roman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Copia titoli di studio</w:t>
      </w:r>
      <w:r w:rsidR="00C14F17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>;</w:t>
      </w:r>
    </w:p>
    <w:p w14:paraId="74EAC324" w14:textId="2F4B2840" w:rsidR="00225346" w:rsidRPr="00225346" w:rsidRDefault="00225346" w:rsidP="00225346">
      <w:pPr>
        <w:widowControl w:val="0"/>
        <w:numPr>
          <w:ilvl w:val="0"/>
          <w:numId w:val="2"/>
        </w:numPr>
        <w:tabs>
          <w:tab w:val="left" w:pos="358"/>
        </w:tabs>
        <w:spacing w:after="0" w:line="254" w:lineRule="exact"/>
        <w:jc w:val="both"/>
        <w:rPr>
          <w:rFonts w:ascii="Times New Roman" w:eastAsia="Arial Unicode MS" w:hAnsi="Times New Roman" w:cs="Times New Roman"/>
          <w:lang w:eastAsia="it-IT"/>
        </w:rPr>
      </w:pPr>
      <w:r w:rsidRPr="00225346">
        <w:rPr>
          <w:rFonts w:ascii="Times New Roman" w:eastAsia="Arial Unicode MS" w:hAnsi="Times New Roman" w:cs="Times New Roman"/>
          <w:lang w:eastAsia="it-IT"/>
        </w:rPr>
        <w:t>Copia carta</w:t>
      </w:r>
      <w:r w:rsidRPr="00225346">
        <w:rPr>
          <w:rFonts w:ascii="Times New Roman" w:eastAsia="Arial Unicode MS" w:hAnsi="Times New Roman" w:cs="Times New Roman"/>
          <w:spacing w:val="-7"/>
          <w:lang w:eastAsia="it-IT"/>
        </w:rPr>
        <w:t xml:space="preserve"> </w:t>
      </w:r>
      <w:r w:rsidRPr="00225346">
        <w:rPr>
          <w:rFonts w:ascii="Times New Roman" w:eastAsia="Arial Unicode MS" w:hAnsi="Times New Roman" w:cs="Times New Roman"/>
          <w:lang w:eastAsia="it-IT"/>
        </w:rPr>
        <w:t>d’identità</w:t>
      </w:r>
      <w:r w:rsidR="00C14F17">
        <w:rPr>
          <w:rFonts w:ascii="Times New Roman" w:eastAsia="Arial Unicode MS" w:hAnsi="Times New Roman" w:cs="Times New Roman"/>
          <w:lang w:eastAsia="it-IT"/>
        </w:rPr>
        <w:t>;</w:t>
      </w:r>
    </w:p>
    <w:p w14:paraId="6D4D40A0" w14:textId="7153E53B" w:rsidR="00225346" w:rsidRPr="00225346" w:rsidRDefault="00225346" w:rsidP="00225346">
      <w:pPr>
        <w:widowControl w:val="0"/>
        <w:tabs>
          <w:tab w:val="left" w:pos="982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lang w:eastAsia="it-IT" w:bidi="it-IT"/>
        </w:rPr>
      </w:pPr>
      <w:r w:rsidRPr="00225346">
        <w:rPr>
          <w:rFonts w:ascii="Times New Roman" w:eastAsia="Times New Roman" w:hAnsi="Times New Roman" w:cs="Times New Roman"/>
          <w:lang w:eastAsia="it-IT" w:bidi="it-IT"/>
        </w:rPr>
        <w:t>3)   Copia del codice</w:t>
      </w:r>
      <w:r w:rsidRPr="00225346">
        <w:rPr>
          <w:rFonts w:ascii="Times New Roman" w:eastAsia="Times New Roman" w:hAnsi="Times New Roman" w:cs="Times New Roman"/>
          <w:spacing w:val="-7"/>
          <w:lang w:eastAsia="it-IT" w:bidi="it-IT"/>
        </w:rPr>
        <w:t xml:space="preserve"> </w:t>
      </w:r>
      <w:r w:rsidRPr="00225346">
        <w:rPr>
          <w:rFonts w:ascii="Times New Roman" w:eastAsia="Times New Roman" w:hAnsi="Times New Roman" w:cs="Times New Roman"/>
          <w:lang w:eastAsia="it-IT" w:bidi="it-IT"/>
        </w:rPr>
        <w:t>fiscale</w:t>
      </w:r>
      <w:r w:rsidR="00C14F17">
        <w:rPr>
          <w:rFonts w:ascii="Times New Roman" w:eastAsia="Times New Roman" w:hAnsi="Times New Roman" w:cs="Times New Roman"/>
          <w:lang w:eastAsia="it-IT" w:bidi="it-IT"/>
        </w:rPr>
        <w:t>;</w:t>
      </w:r>
    </w:p>
    <w:p w14:paraId="47B52067" w14:textId="3A8DFB4D" w:rsidR="00225346" w:rsidRDefault="00225346" w:rsidP="00225346">
      <w:pPr>
        <w:widowControl w:val="0"/>
        <w:tabs>
          <w:tab w:val="left" w:pos="982"/>
        </w:tabs>
        <w:autoSpaceDE w:val="0"/>
        <w:autoSpaceDN w:val="0"/>
        <w:spacing w:before="2" w:after="0" w:line="253" w:lineRule="exact"/>
        <w:rPr>
          <w:rFonts w:ascii="Times New Roman" w:eastAsia="Times New Roman" w:hAnsi="Times New Roman" w:cs="Times New Roman"/>
          <w:lang w:eastAsia="it-IT" w:bidi="it-IT"/>
        </w:rPr>
      </w:pPr>
      <w:r w:rsidRPr="00225346">
        <w:rPr>
          <w:rFonts w:ascii="Times New Roman" w:eastAsia="Times New Roman" w:hAnsi="Times New Roman" w:cs="Times New Roman"/>
          <w:lang w:eastAsia="it-IT" w:bidi="it-IT"/>
        </w:rPr>
        <w:t xml:space="preserve">4)   Copia dei bollettini </w:t>
      </w:r>
      <w:r w:rsidR="00440A28">
        <w:rPr>
          <w:rFonts w:ascii="Times New Roman" w:eastAsia="Times New Roman" w:hAnsi="Times New Roman" w:cs="Times New Roman"/>
          <w:lang w:eastAsia="it-IT" w:bidi="it-IT"/>
        </w:rPr>
        <w:t>alla formalizzazione dell</w:t>
      </w:r>
      <w:r w:rsidR="00C14F17">
        <w:rPr>
          <w:rFonts w:ascii="Times New Roman" w:eastAsia="Times New Roman" w:hAnsi="Times New Roman" w:cs="Times New Roman"/>
          <w:lang w:eastAsia="it-IT" w:bidi="it-IT"/>
        </w:rPr>
        <w:t>’</w:t>
      </w:r>
      <w:r w:rsidR="00440A28">
        <w:rPr>
          <w:rFonts w:ascii="Times New Roman" w:eastAsia="Times New Roman" w:hAnsi="Times New Roman" w:cs="Times New Roman"/>
          <w:lang w:eastAsia="it-IT" w:bidi="it-IT"/>
        </w:rPr>
        <w:t>iscrizione</w:t>
      </w:r>
      <w:r w:rsidR="00C14F17">
        <w:rPr>
          <w:rFonts w:ascii="Times New Roman" w:eastAsia="Times New Roman" w:hAnsi="Times New Roman" w:cs="Times New Roman"/>
          <w:lang w:eastAsia="it-IT" w:bidi="it-IT"/>
        </w:rPr>
        <w:t>.</w:t>
      </w:r>
    </w:p>
    <w:p w14:paraId="1F63EB30" w14:textId="77777777" w:rsidR="00C14F17" w:rsidRPr="00225346" w:rsidRDefault="00C14F17" w:rsidP="00225346">
      <w:pPr>
        <w:widowControl w:val="0"/>
        <w:tabs>
          <w:tab w:val="left" w:pos="982"/>
        </w:tabs>
        <w:autoSpaceDE w:val="0"/>
        <w:autoSpaceDN w:val="0"/>
        <w:spacing w:before="2" w:after="0" w:line="253" w:lineRule="exact"/>
        <w:rPr>
          <w:rFonts w:ascii="Times New Roman" w:eastAsia="Times New Roman" w:hAnsi="Times New Roman" w:cs="Times New Roman"/>
          <w:lang w:eastAsia="it-IT" w:bidi="it-IT"/>
        </w:rPr>
      </w:pPr>
    </w:p>
    <w:p w14:paraId="0AA8E703" w14:textId="060A59E9" w:rsidR="00225346" w:rsidRDefault="00225346" w:rsidP="00225346">
      <w:pPr>
        <w:widowControl w:val="0"/>
        <w:tabs>
          <w:tab w:val="left" w:pos="382"/>
          <w:tab w:val="left" w:leader="underscore" w:pos="4258"/>
        </w:tabs>
        <w:spacing w:after="478" w:line="220" w:lineRule="exact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</w:pPr>
      <w:r w:rsidRPr="00225346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ab/>
      </w:r>
      <w:r w:rsidR="00A00A68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                                                                                                                    </w:t>
      </w:r>
      <w:r w:rsidR="00260772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         </w:t>
      </w:r>
      <w:r w:rsidR="00A00A68">
        <w:rPr>
          <w:rFonts w:ascii="Times New Roman" w:eastAsia="Arial Unicode MS" w:hAnsi="Times New Roman" w:cs="Times New Roman"/>
          <w:color w:val="000000"/>
          <w:shd w:val="clear" w:color="auto" w:fill="FFFFFF"/>
          <w:lang w:eastAsia="it-IT"/>
        </w:rPr>
        <w:t xml:space="preserve">  FIRMA </w:t>
      </w:r>
    </w:p>
    <w:p w14:paraId="18C227A3" w14:textId="77777777" w:rsidR="00291665" w:rsidRDefault="00291665">
      <w:pPr>
        <w:rPr>
          <w:rFonts w:ascii="Arial" w:eastAsia="Arial Unicode MS" w:hAnsi="Arial" w:cs="Arial"/>
          <w:b/>
          <w:bCs/>
          <w:color w:val="000000"/>
          <w:sz w:val="18"/>
          <w:szCs w:val="18"/>
          <w:shd w:val="clear" w:color="auto" w:fill="FFFFFF"/>
          <w:lang w:eastAsia="it-IT"/>
        </w:rPr>
      </w:pPr>
      <w:r>
        <w:rPr>
          <w:rFonts w:ascii="Arial" w:eastAsia="Arial Unicode MS" w:hAnsi="Arial" w:cs="Arial"/>
          <w:b/>
          <w:bCs/>
          <w:color w:val="000000"/>
          <w:sz w:val="18"/>
          <w:szCs w:val="18"/>
          <w:shd w:val="clear" w:color="auto" w:fill="FFFFFF"/>
          <w:lang w:eastAsia="it-IT"/>
        </w:rPr>
        <w:br w:type="page"/>
      </w:r>
    </w:p>
    <w:p w14:paraId="4EA702F9" w14:textId="6AF37451" w:rsidR="00225346" w:rsidRPr="00225346" w:rsidRDefault="00225346" w:rsidP="00225346">
      <w:pPr>
        <w:widowControl w:val="0"/>
        <w:spacing w:after="180" w:line="206" w:lineRule="exact"/>
        <w:jc w:val="center"/>
        <w:rPr>
          <w:rFonts w:ascii="Arial" w:eastAsia="Arial Unicode MS" w:hAnsi="Arial" w:cs="Arial"/>
          <w:b/>
          <w:bCs/>
          <w:sz w:val="18"/>
          <w:szCs w:val="18"/>
          <w:lang w:eastAsia="it-IT"/>
        </w:rPr>
      </w:pPr>
      <w:r w:rsidRPr="00225346">
        <w:rPr>
          <w:rFonts w:ascii="Arial" w:eastAsia="Arial Unicode MS" w:hAnsi="Arial" w:cs="Arial"/>
          <w:b/>
          <w:bCs/>
          <w:color w:val="000000"/>
          <w:sz w:val="18"/>
          <w:szCs w:val="18"/>
          <w:shd w:val="clear" w:color="auto" w:fill="FFFFFF"/>
          <w:lang w:eastAsia="it-IT"/>
        </w:rPr>
        <w:lastRenderedPageBreak/>
        <w:t xml:space="preserve">                                INFORMATIVA ALL'INTERESSATO AI SENSI DELL'ART. </w:t>
      </w:r>
      <w:r w:rsidR="00707C44">
        <w:rPr>
          <w:rFonts w:ascii="Arial" w:eastAsia="Arial Unicode MS" w:hAnsi="Arial" w:cs="Arial"/>
          <w:b/>
          <w:bCs/>
          <w:color w:val="000000"/>
          <w:sz w:val="18"/>
          <w:szCs w:val="18"/>
          <w:shd w:val="clear" w:color="auto" w:fill="FFFFFF"/>
          <w:lang w:eastAsia="it-IT"/>
        </w:rPr>
        <w:t xml:space="preserve">13 DEL REGOLAMENTO UE 679/2016 </w:t>
      </w:r>
      <w:r w:rsidRPr="00225346">
        <w:rPr>
          <w:rFonts w:ascii="Arial" w:eastAsia="Arial Unicode MS" w:hAnsi="Arial" w:cs="Arial"/>
          <w:b/>
          <w:bCs/>
          <w:color w:val="000000"/>
          <w:sz w:val="18"/>
          <w:szCs w:val="18"/>
          <w:shd w:val="clear" w:color="auto" w:fill="FFFFFF"/>
          <w:lang w:eastAsia="it-IT"/>
        </w:rPr>
        <w:t>“CODICE IN MATERIA DI PROTEZIONE DEI DATI PERSONALI”</w:t>
      </w:r>
    </w:p>
    <w:p w14:paraId="7829F3CE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Questo Istituto Scolastico farà oggetto di trattamento, secondo la definizione di esso data </w:t>
      </w:r>
      <w:proofErr w:type="spellStart"/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nell</w:t>
      </w:r>
      <w:proofErr w:type="spellEnd"/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'art. </w:t>
      </w:r>
      <w:r w:rsidR="001140D7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13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</w:t>
      </w:r>
      <w:r w:rsidR="001140D7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del Regolamento UE 679/2016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, i dati personali acquisiti con la domanda o dichiarazione presentata dall'Interessato che sottoscrive il presente modulo. Il conferimento dei dati è strettamente necessario per il procedimento amministrativo richiesto, che altrimenti non potrebbe aver luogo. Il trattamento riguarderà unicamente le finalità richieste e quelle ad essa strettamente correlate, tutte rientranti tra quelle istituzionali della scuola e per le quali vengono raccolti solo i dati strettamente necessari. Essi saranno trattati con o senza l'ausilio di strumenti elettronici o comunque automatizzati, secondo le modalità e le cautele previste dal predetto </w:t>
      </w:r>
      <w:proofErr w:type="spellStart"/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D.Lgs</w:t>
      </w:r>
      <w:proofErr w:type="spellEnd"/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, e conservati per il tempo necessario all'espletamento delle attività amministrative e istituzionali riferibili alle predette finalità.</w:t>
      </w:r>
    </w:p>
    <w:p w14:paraId="7C7B0E82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Nel caso di dati personali sensibili o giudiziari, l'acquisizione viene effettuata per la seguente finalità:</w:t>
      </w:r>
    </w:p>
    <w:p w14:paraId="17E887FE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0"/>
        </w:tabs>
        <w:spacing w:after="0" w:line="206" w:lineRule="exact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Salute: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certificazioni mediche per riammissione alla frequenza alle lezioni; esonero dalla frequenza dalle lezioni di Educazione fisica; partecipazione attività sportive agonistiche e non; partecipazione viaggi d'istruzione e visite guidate; certificazioni mediche riguardanti le assenze dal servizio.</w:t>
      </w:r>
    </w:p>
    <w:p w14:paraId="4EB5CB01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5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Convinzioni religiose: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frequenza delle lezioni di “Religione / attività alternative” e relativa valutazione.</w:t>
      </w:r>
    </w:p>
    <w:p w14:paraId="2F39B3E4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5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Origini razz</w:t>
      </w:r>
      <w:r w:rsidR="001140D7"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i</w:t>
      </w:r>
      <w:r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ali: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frequenza di lezioni di lingua italiana espressamente istituite per stranieri.</w:t>
      </w:r>
    </w:p>
    <w:p w14:paraId="53B6F317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5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lang w:eastAsia="it-IT"/>
        </w:rPr>
        <w:t>Giurisdizionali: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attribuzione delle potestà genitoriali in caso di separazione tra coniugi - genitori; affidamento adozione in caso di regimi fiscali particolari.</w:t>
      </w:r>
    </w:p>
    <w:p w14:paraId="2C989B37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5"/>
        </w:tabs>
        <w:spacing w:after="0" w:line="206" w:lineRule="exact"/>
        <w:jc w:val="both"/>
        <w:rPr>
          <w:rFonts w:ascii="Arial" w:eastAsia="Arial Unicode MS" w:hAnsi="Arial" w:cs="Arial"/>
          <w:i/>
          <w:iCs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shd w:val="clear" w:color="auto" w:fill="FFFFFF"/>
          <w:lang w:eastAsia="it-IT"/>
        </w:rPr>
        <w:t>Contenzioso in genere.</w:t>
      </w:r>
    </w:p>
    <w:p w14:paraId="758748FF" w14:textId="77777777" w:rsidR="00225346" w:rsidRPr="00707C44" w:rsidRDefault="00225346" w:rsidP="00225346">
      <w:pPr>
        <w:widowControl w:val="0"/>
        <w:numPr>
          <w:ilvl w:val="0"/>
          <w:numId w:val="3"/>
        </w:numPr>
        <w:tabs>
          <w:tab w:val="left" w:pos="265"/>
        </w:tabs>
        <w:spacing w:after="0" w:line="206" w:lineRule="exact"/>
        <w:ind w:right="2800"/>
        <w:rPr>
          <w:rFonts w:ascii="Arial" w:eastAsia="Arial Unicode MS" w:hAnsi="Arial" w:cs="Arial"/>
          <w:i/>
          <w:iCs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i/>
          <w:iCs/>
          <w:sz w:val="18"/>
          <w:szCs w:val="18"/>
          <w:shd w:val="clear" w:color="auto" w:fill="FFFFFF"/>
          <w:lang w:eastAsia="it-IT"/>
        </w:rPr>
        <w:t>Dati riguardanti l’adesione ad associazioni od organizzazione di carattere sindacale in base alle norme in vigore.</w:t>
      </w:r>
    </w:p>
    <w:p w14:paraId="62084B6E" w14:textId="77777777" w:rsidR="00225346" w:rsidRPr="00707C44" w:rsidRDefault="00225346" w:rsidP="00225346">
      <w:pPr>
        <w:widowControl w:val="0"/>
        <w:spacing w:after="0" w:line="206" w:lineRule="exact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Dei suoi dati verrà a conoscenza il più ristretto numero possibile di dipendenti. I soggetti a cui i dati personali potranno essere comunicati o che potranno venirne a conoscenza sono nell'ambito della scuola:</w:t>
      </w:r>
    </w:p>
    <w:p w14:paraId="7342B145" w14:textId="77777777" w:rsidR="00225346" w:rsidRPr="00707C44" w:rsidRDefault="00225346" w:rsidP="00225346">
      <w:pPr>
        <w:widowControl w:val="0"/>
        <w:numPr>
          <w:ilvl w:val="0"/>
          <w:numId w:val="4"/>
        </w:numPr>
        <w:tabs>
          <w:tab w:val="left" w:pos="207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il Dirigente Scolastico, il Responsabile del trattamento, gli Incaricati del trattamento (che di fatto corrispondono alla Segreteria), tutti vincolati all'assoluta riservatezza</w:t>
      </w:r>
    </w:p>
    <w:p w14:paraId="60979D00" w14:textId="77777777" w:rsidR="00225346" w:rsidRPr="00707C44" w:rsidRDefault="00225346" w:rsidP="00225346">
      <w:pPr>
        <w:widowControl w:val="0"/>
        <w:numPr>
          <w:ilvl w:val="0"/>
          <w:numId w:val="4"/>
        </w:numPr>
        <w:tabs>
          <w:tab w:val="left" w:pos="207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nel caso che l'Interessato sia un alunno, i docenti strettamente interessati (esclusivamente per i dati necessari alle attività didattiche, di valutazione, integrative e istituzionali),</w:t>
      </w:r>
    </w:p>
    <w:p w14:paraId="336EE96F" w14:textId="77777777" w:rsidR="00225346" w:rsidRPr="00707C44" w:rsidRDefault="00225346" w:rsidP="00225346">
      <w:pPr>
        <w:widowControl w:val="0"/>
        <w:numPr>
          <w:ilvl w:val="0"/>
          <w:numId w:val="4"/>
        </w:numPr>
        <w:tabs>
          <w:tab w:val="left" w:pos="207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i Collaboratori Scolastici e i componenti degli Organi Collegiali (Consigli di classe, Consiglio d'Istituto, Giunta Esecutiva)</w:t>
      </w:r>
    </w:p>
    <w:p w14:paraId="40FE1866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limitatamente ai dati strettamente necessari alla loro attività</w:t>
      </w:r>
    </w:p>
    <w:p w14:paraId="6EFAC90F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I dati personali potranno essere comunicati ad altri enti pubblici o a privati soltanto nei casi previsti da leggi e regolamenti.</w:t>
      </w:r>
    </w:p>
    <w:p w14:paraId="260033A5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Nel caso di alunni e dipendenti, potranno essere comunicati, insieme ai necessari documenti originali, ad altra scuola al fine di consentire il trasferimento, nelle modalità previste dalle norme sull'Istruzione</w:t>
      </w:r>
      <w:r w:rsidR="00045D2F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Pubblica. Potranno essere diffusi esclusivamente nei casi previsti dalla legge.</w:t>
      </w:r>
    </w:p>
    <w:p w14:paraId="70CA09B2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Titolare del trattamento dei dati è la scuola stessa, che ha personalità giuridica autonoma ed è legalmente rappresentata dal Dirigente Scolastico prof.ssa </w:t>
      </w:r>
      <w:r w:rsidR="00045D2F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Anna Califano.</w:t>
      </w:r>
    </w:p>
    <w:p w14:paraId="11E2D9D1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Responsabile del trattamento: Direttore Servizi Generali ed Amministrativi, </w:t>
      </w:r>
      <w:r w:rsidR="00045D2F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dott.ssa Santina Iannibelli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, per i trattamenti relativi ad alunni, dipendenti, collaboratori esterni e fornitori, affari generali e protocollo.</w:t>
      </w:r>
    </w:p>
    <w:p w14:paraId="46CAECFC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Per ulteriori informazion</w:t>
      </w:r>
      <w:r w:rsidR="00045D2F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i 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è possibile rivolgersi alla segreteria stessa.</w:t>
      </w:r>
    </w:p>
    <w:p w14:paraId="71F25304" w14:textId="77777777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L'interessato a cui i dati personali si riferiscono gode di una serie di diritti sanciti:</w:t>
      </w:r>
    </w:p>
    <w:p w14:paraId="7867A7A0" w14:textId="77777777" w:rsidR="00225346" w:rsidRPr="00707C44" w:rsidRDefault="00225346" w:rsidP="00225346">
      <w:pPr>
        <w:widowControl w:val="0"/>
        <w:numPr>
          <w:ilvl w:val="0"/>
          <w:numId w:val="5"/>
        </w:numPr>
        <w:tabs>
          <w:tab w:val="left" w:pos="260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L'interessato ha diritto di ottenere la conferma dell'esistenza o meno di dati personali che lo riguardano, anche se non ancora registrati, e la loro comunicazione in forma intelligibile.</w:t>
      </w:r>
    </w:p>
    <w:p w14:paraId="3B96A9F9" w14:textId="77777777" w:rsidR="00225346" w:rsidRPr="00707C44" w:rsidRDefault="00225346" w:rsidP="00225346">
      <w:pPr>
        <w:widowControl w:val="0"/>
        <w:numPr>
          <w:ilvl w:val="0"/>
          <w:numId w:val="5"/>
        </w:numPr>
        <w:tabs>
          <w:tab w:val="left" w:pos="270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L'interessato ha diritto di ottenere l'indicazione: a) dell'origine dei dati personali; b) delle finalità e modalità del trattamento; c) della logica applicata in caso di trattamento effettuato con l'ausilio di strumenti elettronici; d) degli estremi identificativi del titolare, dei responsabili e del rappresentante designato ai sensi dell'articolo 5, comma 2; e)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1E03913F" w14:textId="77777777" w:rsidR="00225346" w:rsidRPr="00707C44" w:rsidRDefault="00225346" w:rsidP="00225346">
      <w:pPr>
        <w:widowControl w:val="0"/>
        <w:numPr>
          <w:ilvl w:val="0"/>
          <w:numId w:val="5"/>
        </w:numPr>
        <w:tabs>
          <w:tab w:val="left" w:pos="274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L'interessato ha diritto di ottenere: a) l'aggiornamento, la rettificazione ovvero, quando vi ha interesse, l'integrazione dei dati; b) la cancellazione, la trasformazione in forma anonima o il blocco dei dati trattati in violazione di legge, compresi quelli di cui non è necessaria la conservazione in relazione agli scopi per i quali i dati sono stati raccolti o successivamente trattati; 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14:paraId="09E7E4EC" w14:textId="77777777" w:rsidR="00225346" w:rsidRPr="00707C44" w:rsidRDefault="00225346" w:rsidP="00225346">
      <w:pPr>
        <w:widowControl w:val="0"/>
        <w:numPr>
          <w:ilvl w:val="0"/>
          <w:numId w:val="5"/>
        </w:numPr>
        <w:tabs>
          <w:tab w:val="left" w:pos="265"/>
        </w:tabs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L'interessato ha diritto di opporsi, in tutto o in parte: a) per motivi legittimi al trattamento dei dati personali che lo riguardano, ancorché pertinenti allo scopo della raccolta; b) al trattamento di dati personali che lo riguardano a fini di invio di materiale pubblicitario o di vendita diretta o per il compimento di ricerche di mercato o di comunicazione commerciale.”</w:t>
      </w:r>
    </w:p>
    <w:p w14:paraId="2045ECB5" w14:textId="543C19DF" w:rsidR="00225346" w:rsidRPr="00707C44" w:rsidRDefault="00225346" w:rsidP="00225346">
      <w:pPr>
        <w:widowControl w:val="0"/>
        <w:spacing w:after="0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Dichiaro di avere ricevuto l'informativa di cui </w:t>
      </w:r>
      <w:r w:rsidR="00707C44"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art. 13 del Regolamento UE 679/2016</w:t>
      </w:r>
      <w:r w:rsid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 xml:space="preserve"> </w:t>
      </w: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in relazione ai documenti allegati, alle informazioni fornite e ai trattamenti di dati richiesti.</w:t>
      </w:r>
    </w:p>
    <w:p w14:paraId="35968D5B" w14:textId="77777777" w:rsidR="00225346" w:rsidRPr="00707C44" w:rsidRDefault="00225346" w:rsidP="00225346">
      <w:pPr>
        <w:widowControl w:val="0"/>
        <w:spacing w:after="381" w:line="206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707C44">
        <w:rPr>
          <w:rFonts w:ascii="Arial" w:eastAsia="Arial Unicode MS" w:hAnsi="Arial" w:cs="Arial"/>
          <w:sz w:val="18"/>
          <w:szCs w:val="18"/>
          <w:shd w:val="clear" w:color="auto" w:fill="FFFFFF"/>
          <w:lang w:eastAsia="it-IT"/>
        </w:rPr>
        <w:t>Autorizza, altresì, la diffusione di materiale foto e/o video e/o audio, realizzato nel corso di attività scolastiche, al quale ha preso parte il proprio figlio/a, ai fini della promozione dell'Istituto.</w:t>
      </w:r>
    </w:p>
    <w:p w14:paraId="6BB9BF56" w14:textId="77777777" w:rsidR="00225346" w:rsidRPr="00225346" w:rsidRDefault="00225346" w:rsidP="00225346">
      <w:pPr>
        <w:widowControl w:val="0"/>
        <w:tabs>
          <w:tab w:val="left" w:leader="underscore" w:pos="1867"/>
          <w:tab w:val="left" w:pos="4170"/>
          <w:tab w:val="left" w:leader="underscore" w:pos="5870"/>
        </w:tabs>
        <w:spacing w:after="0" w:line="180" w:lineRule="exact"/>
        <w:jc w:val="both"/>
        <w:rPr>
          <w:rFonts w:ascii="Arial" w:eastAsia="Arial Unicode MS" w:hAnsi="Arial" w:cs="Arial"/>
          <w:sz w:val="18"/>
          <w:szCs w:val="18"/>
          <w:lang w:eastAsia="it-IT"/>
        </w:rPr>
      </w:pPr>
      <w:r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>Data,</w:t>
      </w:r>
      <w:r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ab/>
        <w:t xml:space="preserve">                     </w:t>
      </w:r>
      <w:r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ab/>
      </w:r>
      <w:r w:rsidR="00E00FE8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 xml:space="preserve">                                         </w:t>
      </w:r>
      <w:r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>__________________________</w:t>
      </w:r>
      <w:r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ab/>
      </w:r>
    </w:p>
    <w:p w14:paraId="4FEE39EE" w14:textId="77777777" w:rsidR="00225346" w:rsidRPr="00225346" w:rsidRDefault="00E00FE8" w:rsidP="00225346">
      <w:pPr>
        <w:widowControl w:val="0"/>
        <w:spacing w:after="0" w:line="180" w:lineRule="exact"/>
        <w:ind w:left="5440"/>
        <w:rPr>
          <w:rFonts w:ascii="Arial" w:eastAsia="Arial Unicode MS" w:hAnsi="Arial" w:cs="Arial"/>
          <w:sz w:val="18"/>
          <w:szCs w:val="18"/>
          <w:lang w:eastAsia="it-IT"/>
        </w:rPr>
      </w:pPr>
      <w:r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 xml:space="preserve">                                    </w:t>
      </w:r>
      <w:r w:rsidR="00225346" w:rsidRPr="00225346">
        <w:rPr>
          <w:rFonts w:ascii="Arial" w:eastAsia="Arial Unicode MS" w:hAnsi="Arial" w:cs="Arial"/>
          <w:color w:val="000000"/>
          <w:sz w:val="18"/>
          <w:szCs w:val="18"/>
          <w:shd w:val="clear" w:color="auto" w:fill="FFFFFF"/>
          <w:lang w:eastAsia="it-IT"/>
        </w:rPr>
        <w:t>Firma</w:t>
      </w:r>
    </w:p>
    <w:p w14:paraId="01314AB0" w14:textId="77777777" w:rsidR="002202BF" w:rsidRDefault="002202BF"/>
    <w:sectPr w:rsidR="002202BF" w:rsidSect="00AB7E87">
      <w:footerReference w:type="default" r:id="rId7"/>
      <w:pgSz w:w="11900" w:h="16840"/>
      <w:pgMar w:top="850" w:right="1110" w:bottom="850" w:left="11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6BB8" w14:textId="77777777" w:rsidR="00E11E5C" w:rsidRDefault="00E11E5C" w:rsidP="00440A28">
      <w:pPr>
        <w:spacing w:after="0" w:line="240" w:lineRule="auto"/>
      </w:pPr>
      <w:r>
        <w:separator/>
      </w:r>
    </w:p>
  </w:endnote>
  <w:endnote w:type="continuationSeparator" w:id="0">
    <w:p w14:paraId="2ADD516F" w14:textId="77777777" w:rsidR="00E11E5C" w:rsidRDefault="00E11E5C" w:rsidP="0044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59108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4263D26" w14:textId="77777777" w:rsidR="00440A28" w:rsidRDefault="00440A28">
            <w:pPr>
              <w:pStyle w:val="Pidipagina"/>
              <w:jc w:val="center"/>
            </w:pPr>
            <w:r>
              <w:t xml:space="preserve">Pag. </w:t>
            </w:r>
            <w:r w:rsidR="008E217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E2173">
              <w:rPr>
                <w:b/>
                <w:bCs/>
                <w:sz w:val="24"/>
                <w:szCs w:val="24"/>
              </w:rPr>
              <w:fldChar w:fldCharType="separate"/>
            </w:r>
            <w:r w:rsidR="009C0965">
              <w:rPr>
                <w:b/>
                <w:bCs/>
                <w:noProof/>
              </w:rPr>
              <w:t>1</w:t>
            </w:r>
            <w:r w:rsidR="008E2173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 w:rsidR="008E217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E2173">
              <w:rPr>
                <w:b/>
                <w:bCs/>
                <w:sz w:val="24"/>
                <w:szCs w:val="24"/>
              </w:rPr>
              <w:fldChar w:fldCharType="separate"/>
            </w:r>
            <w:r w:rsidR="009C0965">
              <w:rPr>
                <w:b/>
                <w:bCs/>
                <w:noProof/>
              </w:rPr>
              <w:t>3</w:t>
            </w:r>
            <w:r w:rsidR="008E217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04903A" w14:textId="77777777" w:rsidR="00440A28" w:rsidRDefault="00440A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A7D60" w14:textId="77777777" w:rsidR="00E11E5C" w:rsidRDefault="00E11E5C" w:rsidP="00440A28">
      <w:pPr>
        <w:spacing w:after="0" w:line="240" w:lineRule="auto"/>
      </w:pPr>
      <w:r>
        <w:separator/>
      </w:r>
    </w:p>
  </w:footnote>
  <w:footnote w:type="continuationSeparator" w:id="0">
    <w:p w14:paraId="1830ABBE" w14:textId="77777777" w:rsidR="00E11E5C" w:rsidRDefault="00E11E5C" w:rsidP="00440A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409B2A57"/>
    <w:multiLevelType w:val="hybridMultilevel"/>
    <w:tmpl w:val="0A26B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445B3"/>
    <w:multiLevelType w:val="hybridMultilevel"/>
    <w:tmpl w:val="48487A4C"/>
    <w:lvl w:ilvl="0" w:tplc="43D6D4D0">
      <w:numFmt w:val="bullet"/>
      <w:lvlText w:val=""/>
      <w:lvlJc w:val="left"/>
      <w:pPr>
        <w:ind w:left="570" w:hanging="30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C4E33BC">
      <w:numFmt w:val="bullet"/>
      <w:lvlText w:val="•"/>
      <w:lvlJc w:val="left"/>
      <w:pPr>
        <w:ind w:left="1541" w:hanging="301"/>
      </w:pPr>
      <w:rPr>
        <w:rFonts w:hint="default"/>
        <w:lang w:val="it-IT" w:eastAsia="it-IT" w:bidi="it-IT"/>
      </w:rPr>
    </w:lvl>
    <w:lvl w:ilvl="2" w:tplc="1638B02A">
      <w:numFmt w:val="bullet"/>
      <w:lvlText w:val="•"/>
      <w:lvlJc w:val="left"/>
      <w:pPr>
        <w:ind w:left="2502" w:hanging="301"/>
      </w:pPr>
      <w:rPr>
        <w:rFonts w:hint="default"/>
        <w:lang w:val="it-IT" w:eastAsia="it-IT" w:bidi="it-IT"/>
      </w:rPr>
    </w:lvl>
    <w:lvl w:ilvl="3" w:tplc="AE465C46">
      <w:numFmt w:val="bullet"/>
      <w:lvlText w:val="•"/>
      <w:lvlJc w:val="left"/>
      <w:pPr>
        <w:ind w:left="3463" w:hanging="301"/>
      </w:pPr>
      <w:rPr>
        <w:rFonts w:hint="default"/>
        <w:lang w:val="it-IT" w:eastAsia="it-IT" w:bidi="it-IT"/>
      </w:rPr>
    </w:lvl>
    <w:lvl w:ilvl="4" w:tplc="681E9C96">
      <w:numFmt w:val="bullet"/>
      <w:lvlText w:val="•"/>
      <w:lvlJc w:val="left"/>
      <w:pPr>
        <w:ind w:left="4424" w:hanging="301"/>
      </w:pPr>
      <w:rPr>
        <w:rFonts w:hint="default"/>
        <w:lang w:val="it-IT" w:eastAsia="it-IT" w:bidi="it-IT"/>
      </w:rPr>
    </w:lvl>
    <w:lvl w:ilvl="5" w:tplc="A3ECFF52">
      <w:numFmt w:val="bullet"/>
      <w:lvlText w:val="•"/>
      <w:lvlJc w:val="left"/>
      <w:pPr>
        <w:ind w:left="5385" w:hanging="301"/>
      </w:pPr>
      <w:rPr>
        <w:rFonts w:hint="default"/>
        <w:lang w:val="it-IT" w:eastAsia="it-IT" w:bidi="it-IT"/>
      </w:rPr>
    </w:lvl>
    <w:lvl w:ilvl="6" w:tplc="76E2477E">
      <w:numFmt w:val="bullet"/>
      <w:lvlText w:val="•"/>
      <w:lvlJc w:val="left"/>
      <w:pPr>
        <w:ind w:left="6346" w:hanging="301"/>
      </w:pPr>
      <w:rPr>
        <w:rFonts w:hint="default"/>
        <w:lang w:val="it-IT" w:eastAsia="it-IT" w:bidi="it-IT"/>
      </w:rPr>
    </w:lvl>
    <w:lvl w:ilvl="7" w:tplc="44364D14">
      <w:numFmt w:val="bullet"/>
      <w:lvlText w:val="•"/>
      <w:lvlJc w:val="left"/>
      <w:pPr>
        <w:ind w:left="7307" w:hanging="301"/>
      </w:pPr>
      <w:rPr>
        <w:rFonts w:hint="default"/>
        <w:lang w:val="it-IT" w:eastAsia="it-IT" w:bidi="it-IT"/>
      </w:rPr>
    </w:lvl>
    <w:lvl w:ilvl="8" w:tplc="5DB2D996">
      <w:numFmt w:val="bullet"/>
      <w:lvlText w:val="•"/>
      <w:lvlJc w:val="left"/>
      <w:pPr>
        <w:ind w:left="8268" w:hanging="301"/>
      </w:pPr>
      <w:rPr>
        <w:rFonts w:hint="default"/>
        <w:lang w:val="it-IT" w:eastAsia="it-IT" w:bidi="it-IT"/>
      </w:rPr>
    </w:lvl>
  </w:abstractNum>
  <w:num w:numId="1" w16cid:durableId="976765958">
    <w:abstractNumId w:val="0"/>
  </w:num>
  <w:num w:numId="2" w16cid:durableId="1598247464">
    <w:abstractNumId w:val="1"/>
  </w:num>
  <w:num w:numId="3" w16cid:durableId="2003697759">
    <w:abstractNumId w:val="2"/>
  </w:num>
  <w:num w:numId="4" w16cid:durableId="424352557">
    <w:abstractNumId w:val="3"/>
  </w:num>
  <w:num w:numId="5" w16cid:durableId="1243837816">
    <w:abstractNumId w:val="4"/>
  </w:num>
  <w:num w:numId="6" w16cid:durableId="1707832612">
    <w:abstractNumId w:val="5"/>
  </w:num>
  <w:num w:numId="7" w16cid:durableId="1221290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70"/>
    <w:rsid w:val="000401F4"/>
    <w:rsid w:val="00041BC6"/>
    <w:rsid w:val="00045D2F"/>
    <w:rsid w:val="00062C86"/>
    <w:rsid w:val="000A4F6C"/>
    <w:rsid w:val="001140D7"/>
    <w:rsid w:val="0015195B"/>
    <w:rsid w:val="001C49D1"/>
    <w:rsid w:val="001E2DA7"/>
    <w:rsid w:val="001F09B5"/>
    <w:rsid w:val="002161E7"/>
    <w:rsid w:val="002202BF"/>
    <w:rsid w:val="00225346"/>
    <w:rsid w:val="00260772"/>
    <w:rsid w:val="00291665"/>
    <w:rsid w:val="003130CE"/>
    <w:rsid w:val="00352D56"/>
    <w:rsid w:val="00440A28"/>
    <w:rsid w:val="00503F1D"/>
    <w:rsid w:val="00534560"/>
    <w:rsid w:val="005554D6"/>
    <w:rsid w:val="005C5970"/>
    <w:rsid w:val="005D4AC7"/>
    <w:rsid w:val="005E5C40"/>
    <w:rsid w:val="00645AB3"/>
    <w:rsid w:val="0066458D"/>
    <w:rsid w:val="00673A64"/>
    <w:rsid w:val="006D5852"/>
    <w:rsid w:val="00707C44"/>
    <w:rsid w:val="00745FB3"/>
    <w:rsid w:val="00793346"/>
    <w:rsid w:val="007A2F58"/>
    <w:rsid w:val="007F5FD9"/>
    <w:rsid w:val="00853B92"/>
    <w:rsid w:val="00856A1C"/>
    <w:rsid w:val="00860747"/>
    <w:rsid w:val="008E2173"/>
    <w:rsid w:val="008F453D"/>
    <w:rsid w:val="00951F2F"/>
    <w:rsid w:val="009C0965"/>
    <w:rsid w:val="00A00A68"/>
    <w:rsid w:val="00A87A69"/>
    <w:rsid w:val="00AB7E87"/>
    <w:rsid w:val="00AE64D4"/>
    <w:rsid w:val="00AF5534"/>
    <w:rsid w:val="00B35ACA"/>
    <w:rsid w:val="00BB55D2"/>
    <w:rsid w:val="00BD4E04"/>
    <w:rsid w:val="00BE7EB5"/>
    <w:rsid w:val="00C14F17"/>
    <w:rsid w:val="00C46064"/>
    <w:rsid w:val="00C653F3"/>
    <w:rsid w:val="00C97E8C"/>
    <w:rsid w:val="00CA6BF7"/>
    <w:rsid w:val="00CF05AE"/>
    <w:rsid w:val="00E00FE8"/>
    <w:rsid w:val="00E11E5C"/>
    <w:rsid w:val="00E57E73"/>
    <w:rsid w:val="00E812BC"/>
    <w:rsid w:val="00F301B1"/>
    <w:rsid w:val="00F37561"/>
    <w:rsid w:val="00FF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4F12"/>
  <w15:docId w15:val="{30A376B6-737B-4A28-95F6-22105793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E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28"/>
  </w:style>
  <w:style w:type="paragraph" w:styleId="Pidipagina">
    <w:name w:val="footer"/>
    <w:basedOn w:val="Normale"/>
    <w:link w:val="PidipaginaCarattere"/>
    <w:uiPriority w:val="99"/>
    <w:unhideWhenUsed/>
    <w:rsid w:val="00440A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28"/>
  </w:style>
  <w:style w:type="paragraph" w:styleId="Paragrafoelenco">
    <w:name w:val="List Paragraph"/>
    <w:basedOn w:val="Normale"/>
    <w:uiPriority w:val="34"/>
    <w:qFormat/>
    <w:rsid w:val="00260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 Fernanda Pepe</dc:creator>
  <cp:lastModifiedBy>Daniela Musella</cp:lastModifiedBy>
  <cp:revision>2</cp:revision>
  <dcterms:created xsi:type="dcterms:W3CDTF">2026-01-13T08:14:00Z</dcterms:created>
  <dcterms:modified xsi:type="dcterms:W3CDTF">2026-01-13T08:14:00Z</dcterms:modified>
</cp:coreProperties>
</file>